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6FBA418">
      <w:pP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Памятные даты марта</w:t>
      </w:r>
    </w:p>
    <w:p w14:paraId="532CFA36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8 марта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Международный женский день</w:t>
      </w:r>
    </w:p>
    <w:p w14:paraId="6D2851EA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Международный женский день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это праздник весны, красоты и женственности. Он отмечается во многих странах мира и посвящён борьбе женщин за равные права и эмансипацию.</w:t>
      </w:r>
    </w:p>
    <w:p w14:paraId="610DC86B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Этот день символизирует признание важной роли женщин в обществе, их достижений в различных сферах жизни. В этот день принято поздравлять женщин, дарить им цветы и подарки, выражать благодарность за их вклад в развитие общества.</w:t>
      </w:r>
    </w:p>
    <w:p w14:paraId="300426DF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 xml:space="preserve">8 марта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День работников геодезии и картографии</w:t>
      </w:r>
    </w:p>
    <w:p w14:paraId="3333C177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День работников геодезии и картографии посвящён специалистам, которые занимаются изучением и отображением поверхности Земли. Геодезисты и картографы играют важную роль в развитии инфраструктуры, строительстве, навигации и других сферах деятельности.</w:t>
      </w:r>
    </w:p>
    <w:p w14:paraId="34F679D3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Праздник подчёркивает значимость их работы для развития науки, экономики и обеспечения безопасности страны.</w:t>
      </w:r>
    </w:p>
    <w:p w14:paraId="342A1FBA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 xml:space="preserve">16 марта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День работников бытового обслуживания населения и жилищно-коммунального хозяйства</w:t>
      </w:r>
    </w:p>
    <w:p w14:paraId="1DB968FE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День работников бытового обслуживания и ЖКХ посвящён людям, которые обеспечивают комфортную жизнь граждан. Это работники парикмахерских, химчисток, прачечных, а также специалисты, обслуживающие жилые дома и инфраструктуру.</w:t>
      </w:r>
    </w:p>
    <w:p w14:paraId="2F578095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Праздник отмечает важность их труда для обеспечения нормальных условий жизни населения и развития сферы услуг.</w:t>
      </w:r>
    </w:p>
    <w:p w14:paraId="600C8874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18 марта</w:t>
      </w:r>
      <w:bookmarkStart w:id="0" w:name="_GoBack"/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День воссоединения Крыма с Россией</w:t>
      </w:r>
    </w:p>
    <w:p w14:paraId="03AF3152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День воссоединения Крыма с Россией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памятная дата, отмечающая историческое событие 2014 года. В этот день был подписан договор о вхождении Республики Крым и города Севастополя в состав Российской Федерации.</w:t>
      </w:r>
    </w:p>
    <w:p w14:paraId="7EE07C23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Этот день символизирует восстановление исторической справедливости и укрепление единства российского народа.</w:t>
      </w:r>
    </w:p>
    <w:p w14:paraId="1B332D4F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 xml:space="preserve">21 марта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Всемирный день поэзии</w:t>
      </w:r>
    </w:p>
    <w:p w14:paraId="4F773799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Всемирный день поэзии посвящён поэтическому искусству и его роли в развитии культуры. Этот день призван привлечь внимание к богатству поэтического наследия и поддержать современных поэтов.</w:t>
      </w:r>
    </w:p>
    <w:p w14:paraId="70A465A5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Праздник способствует сохранению и развитию поэтического творчества, укреплению культурных связей между народами.</w:t>
      </w:r>
    </w:p>
    <w:p w14:paraId="30D0A111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25 марта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День работников культуры России</w:t>
      </w:r>
    </w:p>
    <w:p w14:paraId="42FF4F07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День работников культуры отмечает вклад деятелей культуры в развитие общества. Этот праздник посвящён работникам музеев, библиотек, театров, домов культуры и других учреждений культуры.</w:t>
      </w:r>
    </w:p>
    <w:p w14:paraId="7C2BED2E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Праздник подчёркивает важность сохранения культурного наследия и развития культурной сферы.</w:t>
      </w:r>
    </w:p>
    <w:p w14:paraId="6CC45C80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27 марта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Всемирный день театра</w:t>
      </w:r>
    </w:p>
    <w:p w14:paraId="3779594B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Всемирный день театра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международный профессиональный праздник деятелей театра. Театр является одним из древнейших видов искусства, играющим важную роль в культурной жизни общества.</w:t>
      </w:r>
    </w:p>
    <w:p w14:paraId="7C7A5E58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Этот день посвящён всем, кто связан с театральным искусством: актёрам, режиссёрам, драматургам, театральным работникам. Праздник способствует развитию театрального искусства и укреплению международных культурных связей.</w:t>
      </w:r>
    </w:p>
    <w:p w14:paraId="46881F81">
      <w:pPr>
        <w:rPr>
          <w:rFonts w:hint="default" w:ascii="Times New Roman" w:hAnsi="Times New Roman" w:cs="Times New Roman"/>
          <w:sz w:val="28"/>
          <w:szCs w:val="28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09424E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591452F"/>
    <w:rsid w:val="27A45A4D"/>
    <w:rsid w:val="3A09424E"/>
    <w:rsid w:val="3C536420"/>
    <w:rsid w:val="3D2E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qFormat="1"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qFormat="1"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qFormat="1" w:unhideWhenUsed="0" w:uiPriority="0" w:semiHidden="0" w:name="Table Grid 7"/>
    <w:lsdException w:unhideWhenUsed="0" w:uiPriority="0" w:semiHidden="0" w:name="Table Grid 8"/>
    <w:lsdException w:qFormat="1"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qFormat="1"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unhideWhenUsed="0" w:uiPriority="0" w:semiHidden="0" w:name="Table Subtle 2"/>
    <w:lsdException w:qFormat="1" w:unhideWhenUsed="0" w:uiPriority="0" w:semiHidden="0" w:name="Table Web 1"/>
    <w:lsdException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iCs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 w:val="0"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 w:val="0"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uiPriority w:val="0"/>
    <w:rPr>
      <w:vertAlign w:val="superscript"/>
    </w:rPr>
  </w:style>
  <w:style w:type="character" w:styleId="16">
    <w:name w:val="annotation reference"/>
    <w:basedOn w:val="11"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uiPriority w:val="0"/>
    <w:rPr>
      <w:color w:val="0000FF"/>
      <w:u w:val="single"/>
    </w:rPr>
  </w:style>
  <w:style w:type="character" w:styleId="21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 w:val="0"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2026-03-28T08:11:00Z</dcterms:created>
  <dc:creator>spbmtc251</dc:creator>
  <cp:lastModifiedBy>spbmtc251</cp:lastModifiedBy>
  <dcterms:modified xsi:type="dcterms:W3CDTF">2026-03-28T08:51:49Z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43A314D832D042D78A1B0B5A60A7B76D_13</vt:lpwstr>
  </property>
</Properties>
</file>